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DC893">
      <w:pPr>
        <w:pStyle w:val="2"/>
      </w:pPr>
      <w:r>
        <w:t>РАСПОРЕД ПРИЈЕМА РОДИТЕЉА</w:t>
      </w:r>
    </w:p>
    <w:p w14:paraId="1C0911DD">
      <w:r>
        <w:t>за ученике V–VIII разреда</w:t>
      </w:r>
      <w:r>
        <w:br w:type="textWrapping"/>
      </w:r>
      <w:r>
        <w:t>Школска 202</w:t>
      </w:r>
      <w:r>
        <w:rPr>
          <w:rFonts w:hint="default"/>
          <w:lang w:val="en-US"/>
        </w:rPr>
        <w:t>6</w:t>
      </w:r>
      <w:r>
        <w:t>/202</w:t>
      </w:r>
      <w:r>
        <w:rPr>
          <w:rFonts w:hint="default"/>
          <w:lang w:val="en-US"/>
        </w:rPr>
        <w:t>7</w:t>
      </w:r>
      <w:r>
        <w:t>. година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1377"/>
        <w:gridCol w:w="1440"/>
        <w:gridCol w:w="1440"/>
        <w:gridCol w:w="1440"/>
        <w:gridCol w:w="1440"/>
      </w:tblGrid>
      <w:tr w14:paraId="1636A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1329FE2E">
            <w:r>
              <w:t>Наставник</w:t>
            </w:r>
          </w:p>
        </w:tc>
        <w:tc>
          <w:tcPr>
            <w:tcW w:w="1377" w:type="dxa"/>
          </w:tcPr>
          <w:p w14:paraId="370DCF86">
            <w:r>
              <w:t>Наставни предмет</w:t>
            </w:r>
          </w:p>
        </w:tc>
        <w:tc>
          <w:tcPr>
            <w:tcW w:w="1440" w:type="dxa"/>
          </w:tcPr>
          <w:p w14:paraId="40AB17D4">
            <w:r>
              <w:t>Дан у недељи</w:t>
            </w:r>
          </w:p>
        </w:tc>
        <w:tc>
          <w:tcPr>
            <w:tcW w:w="1440" w:type="dxa"/>
          </w:tcPr>
          <w:p w14:paraId="118A71ED">
            <w:r>
              <w:t>Час</w:t>
            </w:r>
          </w:p>
        </w:tc>
        <w:tc>
          <w:tcPr>
            <w:tcW w:w="1440" w:type="dxa"/>
          </w:tcPr>
          <w:p w14:paraId="3E01F865">
            <w:r>
              <w:t>Преподне (од–до)</w:t>
            </w:r>
          </w:p>
        </w:tc>
        <w:tc>
          <w:tcPr>
            <w:tcW w:w="1440" w:type="dxa"/>
          </w:tcPr>
          <w:p w14:paraId="32575606">
            <w:r>
              <w:t>Поподне (од–до)</w:t>
            </w:r>
          </w:p>
        </w:tc>
      </w:tr>
      <w:tr w14:paraId="10749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0E74810F">
            <w:r>
              <w:t>Марковић Симона</w:t>
            </w:r>
          </w:p>
        </w:tc>
        <w:tc>
          <w:tcPr>
            <w:tcW w:w="1377" w:type="dxa"/>
          </w:tcPr>
          <w:p w14:paraId="0520E6B0">
            <w:r>
              <w:rPr>
                <w:lang w:val="sr-Cyrl-RS"/>
              </w:rPr>
              <w:t>с</w:t>
            </w:r>
            <w:r>
              <w:t>рпски језик</w:t>
            </w:r>
          </w:p>
        </w:tc>
        <w:tc>
          <w:tcPr>
            <w:tcW w:w="1440" w:type="dxa"/>
          </w:tcPr>
          <w:p w14:paraId="32809B65"/>
        </w:tc>
        <w:tc>
          <w:tcPr>
            <w:tcW w:w="1440" w:type="dxa"/>
          </w:tcPr>
          <w:p w14:paraId="297D132A"/>
        </w:tc>
        <w:tc>
          <w:tcPr>
            <w:tcW w:w="1440" w:type="dxa"/>
          </w:tcPr>
          <w:p w14:paraId="78247C78"/>
        </w:tc>
        <w:tc>
          <w:tcPr>
            <w:tcW w:w="1440" w:type="dxa"/>
          </w:tcPr>
          <w:p w14:paraId="79BE341B"/>
        </w:tc>
      </w:tr>
      <w:tr w14:paraId="4F6CC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50B15D88">
            <w:r>
              <w:t>Радуловић Дајана</w:t>
            </w:r>
          </w:p>
        </w:tc>
        <w:tc>
          <w:tcPr>
            <w:tcW w:w="1377" w:type="dxa"/>
          </w:tcPr>
          <w:p w14:paraId="207F41C0">
            <w:r>
              <w:t>српски језик</w:t>
            </w:r>
          </w:p>
        </w:tc>
        <w:tc>
          <w:tcPr>
            <w:tcW w:w="1440" w:type="dxa"/>
          </w:tcPr>
          <w:p w14:paraId="53CD98DC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  <w:tc>
          <w:tcPr>
            <w:tcW w:w="1440" w:type="dxa"/>
          </w:tcPr>
          <w:p w14:paraId="16DA6EE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7665DF4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063AEE1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69E6D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7E472C53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Мацура</w:t>
            </w:r>
            <w:r>
              <w:rPr>
                <w:rFonts w:hint="default"/>
                <w:lang w:val="sr-Cyrl-RS"/>
              </w:rPr>
              <w:t xml:space="preserve"> </w:t>
            </w:r>
            <w:r>
              <w:t>Мирјана</w:t>
            </w:r>
          </w:p>
        </w:tc>
        <w:tc>
          <w:tcPr>
            <w:tcW w:w="1377" w:type="dxa"/>
          </w:tcPr>
          <w:p w14:paraId="25AE0473">
            <w:r>
              <w:t>српски језик</w:t>
            </w:r>
          </w:p>
        </w:tc>
        <w:tc>
          <w:tcPr>
            <w:tcW w:w="1440" w:type="dxa"/>
          </w:tcPr>
          <w:p w14:paraId="6232FB5C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63469431">
            <w:pPr>
              <w:numPr>
                <w:ilvl w:val="0"/>
                <w:numId w:val="7"/>
              </w:numPr>
              <w:rPr>
                <w:rFonts w:hint="default"/>
                <w:lang w:val="sr-Cyrl-RS"/>
              </w:rPr>
            </w:pPr>
          </w:p>
        </w:tc>
        <w:tc>
          <w:tcPr>
            <w:tcW w:w="1440" w:type="dxa"/>
          </w:tcPr>
          <w:p w14:paraId="285F74B9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12.50-13.20</w:t>
            </w:r>
          </w:p>
        </w:tc>
        <w:tc>
          <w:tcPr>
            <w:tcW w:w="1440" w:type="dxa"/>
          </w:tcPr>
          <w:p w14:paraId="3B03F60C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18.50-19.35</w:t>
            </w:r>
          </w:p>
        </w:tc>
      </w:tr>
      <w:tr w14:paraId="5A6E2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1D5DE82B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 xml:space="preserve"> Панић</w:t>
            </w:r>
          </w:p>
          <w:p w14:paraId="5D4EF52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Анђелка</w:t>
            </w:r>
          </w:p>
        </w:tc>
        <w:tc>
          <w:tcPr>
            <w:tcW w:w="1377" w:type="dxa"/>
          </w:tcPr>
          <w:p w14:paraId="6E3C9028">
            <w:r>
              <w:t>српски језик</w:t>
            </w:r>
          </w:p>
        </w:tc>
        <w:tc>
          <w:tcPr>
            <w:tcW w:w="1440" w:type="dxa"/>
          </w:tcPr>
          <w:p w14:paraId="0B33BA76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7837AD8D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0CE6A396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0B5E262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039A5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40CD6AC9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Маја</w:t>
            </w:r>
            <w:r>
              <w:rPr>
                <w:rFonts w:hint="default"/>
                <w:lang w:val="sr-Cyrl-RS"/>
              </w:rPr>
              <w:t xml:space="preserve"> Катић Плазинић</w:t>
            </w:r>
          </w:p>
        </w:tc>
        <w:tc>
          <w:tcPr>
            <w:tcW w:w="1377" w:type="dxa"/>
          </w:tcPr>
          <w:p w14:paraId="25B89C85">
            <w:r>
              <w:t>српски језик</w:t>
            </w:r>
          </w:p>
        </w:tc>
        <w:tc>
          <w:tcPr>
            <w:tcW w:w="1440" w:type="dxa"/>
          </w:tcPr>
          <w:p w14:paraId="76A089AD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2F2731E4">
            <w:pPr>
              <w:numPr>
                <w:ilvl w:val="0"/>
                <w:numId w:val="7"/>
              </w:numPr>
              <w:ind w:left="0" w:leftChars="0" w:firstLine="0" w:firstLineChars="0"/>
              <w:rPr>
                <w:rFonts w:hint="default"/>
                <w:lang w:val="sr-Cyrl-RS"/>
              </w:rPr>
            </w:pPr>
          </w:p>
        </w:tc>
        <w:tc>
          <w:tcPr>
            <w:tcW w:w="1440" w:type="dxa"/>
          </w:tcPr>
          <w:p w14:paraId="25DEBD48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12.50-13.20</w:t>
            </w:r>
          </w:p>
        </w:tc>
        <w:tc>
          <w:tcPr>
            <w:tcW w:w="1440" w:type="dxa"/>
          </w:tcPr>
          <w:p w14:paraId="00380BD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18.50-19.35</w:t>
            </w:r>
          </w:p>
        </w:tc>
      </w:tr>
      <w:tr w14:paraId="02427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545D8765">
            <w:r>
              <w:t>Брати</w:t>
            </w:r>
            <w:r>
              <w:rPr>
                <w:lang w:val="sr-Cyrl-RS"/>
              </w:rPr>
              <w:t>ћ</w:t>
            </w:r>
            <w:r>
              <w:rPr>
                <w:rFonts w:hint="default"/>
                <w:lang w:val="sr-Cyrl-RS"/>
              </w:rPr>
              <w:t xml:space="preserve"> </w:t>
            </w:r>
            <w:r>
              <w:t>Даринка</w:t>
            </w:r>
          </w:p>
        </w:tc>
        <w:tc>
          <w:tcPr>
            <w:tcW w:w="1377" w:type="dxa"/>
          </w:tcPr>
          <w:p w14:paraId="024A8240">
            <w:r>
              <w:t>немачки језик</w:t>
            </w:r>
          </w:p>
        </w:tc>
        <w:tc>
          <w:tcPr>
            <w:tcW w:w="1440" w:type="dxa"/>
          </w:tcPr>
          <w:p w14:paraId="5F59315C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  <w:tc>
          <w:tcPr>
            <w:tcW w:w="1440" w:type="dxa"/>
          </w:tcPr>
          <w:p w14:paraId="2246FED3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2.</w:t>
            </w:r>
          </w:p>
        </w:tc>
        <w:tc>
          <w:tcPr>
            <w:tcW w:w="1440" w:type="dxa"/>
          </w:tcPr>
          <w:p w14:paraId="04B9223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08.20-09.05</w:t>
            </w:r>
          </w:p>
        </w:tc>
        <w:tc>
          <w:tcPr>
            <w:tcW w:w="1440" w:type="dxa"/>
          </w:tcPr>
          <w:p w14:paraId="4837C8B8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14.20-15.05</w:t>
            </w:r>
          </w:p>
        </w:tc>
      </w:tr>
      <w:tr w14:paraId="60D5C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48390AE8">
            <w:r>
              <w:t>Шипка Наташа</w:t>
            </w:r>
          </w:p>
        </w:tc>
        <w:tc>
          <w:tcPr>
            <w:tcW w:w="1377" w:type="dxa"/>
          </w:tcPr>
          <w:p w14:paraId="03416697">
            <w:r>
              <w:t>немачки језик</w:t>
            </w:r>
          </w:p>
        </w:tc>
        <w:tc>
          <w:tcPr>
            <w:tcW w:w="1440" w:type="dxa"/>
          </w:tcPr>
          <w:p w14:paraId="1989A53B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440" w:type="dxa"/>
          </w:tcPr>
          <w:p w14:paraId="639831E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59F136A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5080EC56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41A00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354A91BB">
            <w:r>
              <w:t>Пеши</w:t>
            </w:r>
            <w:r>
              <w:rPr>
                <w:lang w:val="sr-Cyrl-RS"/>
              </w:rPr>
              <w:t>ћ</w:t>
            </w:r>
            <w:r>
              <w:rPr>
                <w:rFonts w:hint="default"/>
                <w:lang w:val="sr-Cyrl-RS"/>
              </w:rPr>
              <w:t xml:space="preserve"> </w:t>
            </w:r>
            <w:r>
              <w:t>Гордана</w:t>
            </w:r>
          </w:p>
        </w:tc>
        <w:tc>
          <w:tcPr>
            <w:tcW w:w="1377" w:type="dxa"/>
          </w:tcPr>
          <w:p w14:paraId="08DAE50F">
            <w:r>
              <w:t>енглески језик</w:t>
            </w:r>
          </w:p>
        </w:tc>
        <w:tc>
          <w:tcPr>
            <w:tcW w:w="1440" w:type="dxa"/>
          </w:tcPr>
          <w:p w14:paraId="6C8B001C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440" w:type="dxa"/>
          </w:tcPr>
          <w:p w14:paraId="3D91D6C8">
            <w:pPr>
              <w:numPr>
                <w:ilvl w:val="0"/>
                <w:numId w:val="8"/>
              </w:numPr>
              <w:rPr>
                <w:rFonts w:hint="default"/>
                <w:lang w:val="sr-Cyrl-RS"/>
              </w:rPr>
            </w:pPr>
          </w:p>
        </w:tc>
        <w:tc>
          <w:tcPr>
            <w:tcW w:w="1440" w:type="dxa"/>
          </w:tcPr>
          <w:p w14:paraId="4CF4D40D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374F08A6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39E1C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2FF5B01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Бисенија Мурић</w:t>
            </w:r>
          </w:p>
        </w:tc>
        <w:tc>
          <w:tcPr>
            <w:tcW w:w="1377" w:type="dxa"/>
          </w:tcPr>
          <w:p w14:paraId="06D14B5D">
            <w:r>
              <w:t>енглески језик</w:t>
            </w:r>
          </w:p>
        </w:tc>
        <w:tc>
          <w:tcPr>
            <w:tcW w:w="1440" w:type="dxa"/>
          </w:tcPr>
          <w:p w14:paraId="134C431B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понедељак</w:t>
            </w:r>
            <w:r>
              <w:rPr>
                <w:rFonts w:hint="default"/>
                <w:lang w:val="sr-Cyrl-RS"/>
              </w:rPr>
              <w:t xml:space="preserve"> </w:t>
            </w:r>
          </w:p>
        </w:tc>
        <w:tc>
          <w:tcPr>
            <w:tcW w:w="1440" w:type="dxa"/>
          </w:tcPr>
          <w:p w14:paraId="6E85E86D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5.</w:t>
            </w:r>
          </w:p>
        </w:tc>
        <w:tc>
          <w:tcPr>
            <w:tcW w:w="1440" w:type="dxa"/>
          </w:tcPr>
          <w:p w14:paraId="03468D77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11.40-12.20</w:t>
            </w:r>
          </w:p>
        </w:tc>
        <w:tc>
          <w:tcPr>
            <w:tcW w:w="1440" w:type="dxa"/>
          </w:tcPr>
          <w:p w14:paraId="6E2F2A9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17.10-17.55</w:t>
            </w:r>
          </w:p>
        </w:tc>
      </w:tr>
      <w:tr w14:paraId="386F3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3C0009FD">
            <w:r>
              <w:t>Ивана Вујичевић</w:t>
            </w:r>
          </w:p>
        </w:tc>
        <w:tc>
          <w:tcPr>
            <w:tcW w:w="1377" w:type="dxa"/>
          </w:tcPr>
          <w:p w14:paraId="6BCDFDE1">
            <w:r>
              <w:t>ликовна култ.</w:t>
            </w:r>
          </w:p>
        </w:tc>
        <w:tc>
          <w:tcPr>
            <w:tcW w:w="1440" w:type="dxa"/>
          </w:tcPr>
          <w:p w14:paraId="6A899E82"/>
        </w:tc>
        <w:tc>
          <w:tcPr>
            <w:tcW w:w="1440" w:type="dxa"/>
          </w:tcPr>
          <w:p w14:paraId="124D96F5"/>
        </w:tc>
        <w:tc>
          <w:tcPr>
            <w:tcW w:w="1440" w:type="dxa"/>
          </w:tcPr>
          <w:p w14:paraId="7B42ED2B"/>
        </w:tc>
        <w:tc>
          <w:tcPr>
            <w:tcW w:w="1440" w:type="dxa"/>
          </w:tcPr>
          <w:p w14:paraId="7350F1A8"/>
        </w:tc>
      </w:tr>
      <w:tr w14:paraId="1EF58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1ECA041A">
            <w:r>
              <w:t>Белобр</w:t>
            </w:r>
            <w:r>
              <w:rPr>
                <w:lang w:val="sr-Cyrl-RS"/>
              </w:rPr>
              <w:t>к</w:t>
            </w:r>
            <w:r>
              <w:t>овић Зорица</w:t>
            </w:r>
          </w:p>
        </w:tc>
        <w:tc>
          <w:tcPr>
            <w:tcW w:w="1377" w:type="dxa"/>
          </w:tcPr>
          <w:p w14:paraId="2C9A821F">
            <w:r>
              <w:rPr>
                <w:lang w:val="sr-Cyrl-RS"/>
              </w:rPr>
              <w:t>м</w:t>
            </w:r>
            <w:r>
              <w:t>узичка култ.</w:t>
            </w:r>
          </w:p>
        </w:tc>
        <w:tc>
          <w:tcPr>
            <w:tcW w:w="1440" w:type="dxa"/>
          </w:tcPr>
          <w:p w14:paraId="78BAC679"/>
        </w:tc>
        <w:tc>
          <w:tcPr>
            <w:tcW w:w="1440" w:type="dxa"/>
          </w:tcPr>
          <w:p w14:paraId="72DC0DF5"/>
        </w:tc>
        <w:tc>
          <w:tcPr>
            <w:tcW w:w="1440" w:type="dxa"/>
          </w:tcPr>
          <w:p w14:paraId="4AE76FED"/>
        </w:tc>
        <w:tc>
          <w:tcPr>
            <w:tcW w:w="1440" w:type="dxa"/>
          </w:tcPr>
          <w:p w14:paraId="7DD27C37"/>
        </w:tc>
      </w:tr>
      <w:tr w14:paraId="421E1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587D1F0D">
            <w:r>
              <w:t>Боги</w:t>
            </w:r>
            <w:r>
              <w:rPr>
                <w:lang w:val="sr-Cyrl-RS"/>
              </w:rPr>
              <w:t>ћ</w:t>
            </w:r>
            <w:r>
              <w:t xml:space="preserve"> Ивана</w:t>
            </w:r>
          </w:p>
        </w:tc>
        <w:tc>
          <w:tcPr>
            <w:tcW w:w="1377" w:type="dxa"/>
          </w:tcPr>
          <w:p w14:paraId="21B9FCF2">
            <w:r>
              <w:rPr>
                <w:lang w:val="sr-Cyrl-RS"/>
              </w:rPr>
              <w:t>м</w:t>
            </w:r>
            <w:r>
              <w:t>узичка култ.</w:t>
            </w:r>
          </w:p>
        </w:tc>
        <w:tc>
          <w:tcPr>
            <w:tcW w:w="1440" w:type="dxa"/>
          </w:tcPr>
          <w:p w14:paraId="31A3CE91"/>
        </w:tc>
        <w:tc>
          <w:tcPr>
            <w:tcW w:w="1440" w:type="dxa"/>
          </w:tcPr>
          <w:p w14:paraId="4E13869C"/>
        </w:tc>
        <w:tc>
          <w:tcPr>
            <w:tcW w:w="1440" w:type="dxa"/>
          </w:tcPr>
          <w:p w14:paraId="04CECF81"/>
        </w:tc>
        <w:tc>
          <w:tcPr>
            <w:tcW w:w="1440" w:type="dxa"/>
          </w:tcPr>
          <w:p w14:paraId="7CEC3912"/>
        </w:tc>
      </w:tr>
      <w:tr w14:paraId="04E78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6F933CBD">
            <w:r>
              <w:rPr>
                <w:rFonts w:hint="default"/>
                <w:lang w:val="sr-Latn-RS"/>
              </w:rPr>
              <w:t>A</w:t>
            </w:r>
            <w:r>
              <w:rPr>
                <w:rFonts w:hint="default"/>
                <w:lang w:val="sr-Cyrl-RS"/>
              </w:rPr>
              <w:t>лександра Јовичић</w:t>
            </w:r>
          </w:p>
        </w:tc>
        <w:tc>
          <w:tcPr>
            <w:tcW w:w="1377" w:type="dxa"/>
          </w:tcPr>
          <w:p w14:paraId="7D279A7A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географија</w:t>
            </w:r>
            <w:r>
              <w:rPr>
                <w:rFonts w:hint="default"/>
                <w:lang w:val="sr-Cyrl-RS"/>
              </w:rPr>
              <w:t xml:space="preserve"> </w:t>
            </w:r>
          </w:p>
        </w:tc>
        <w:tc>
          <w:tcPr>
            <w:tcW w:w="1440" w:type="dxa"/>
          </w:tcPr>
          <w:p w14:paraId="7DFDBDFD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  <w:tc>
          <w:tcPr>
            <w:tcW w:w="1440" w:type="dxa"/>
          </w:tcPr>
          <w:p w14:paraId="7D96BD5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757BBD1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11.20-11.05</w:t>
            </w:r>
          </w:p>
        </w:tc>
        <w:tc>
          <w:tcPr>
            <w:tcW w:w="1440" w:type="dxa"/>
          </w:tcPr>
          <w:p w14:paraId="689AD246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458B0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45B110E8">
            <w:r>
              <w:t>Нинковић Мирослав</w:t>
            </w:r>
          </w:p>
        </w:tc>
        <w:tc>
          <w:tcPr>
            <w:tcW w:w="1377" w:type="dxa"/>
          </w:tcPr>
          <w:p w14:paraId="4536118F">
            <w:r>
              <w:t>географија</w:t>
            </w:r>
          </w:p>
        </w:tc>
        <w:tc>
          <w:tcPr>
            <w:tcW w:w="1440" w:type="dxa"/>
          </w:tcPr>
          <w:p w14:paraId="0B7A4A4D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40" w:type="dxa"/>
          </w:tcPr>
          <w:p w14:paraId="0DC7F68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5.</w:t>
            </w:r>
          </w:p>
        </w:tc>
        <w:tc>
          <w:tcPr>
            <w:tcW w:w="1440" w:type="dxa"/>
          </w:tcPr>
          <w:p w14:paraId="3193E2C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11.10-11.55</w:t>
            </w:r>
          </w:p>
        </w:tc>
        <w:tc>
          <w:tcPr>
            <w:tcW w:w="1440" w:type="dxa"/>
          </w:tcPr>
          <w:p w14:paraId="2E88FAF8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17.10-17.55</w:t>
            </w:r>
          </w:p>
        </w:tc>
      </w:tr>
      <w:tr w14:paraId="1765E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3BE3BAED">
            <w:r>
              <w:t>Перишић Драгана</w:t>
            </w:r>
          </w:p>
        </w:tc>
        <w:tc>
          <w:tcPr>
            <w:tcW w:w="1377" w:type="dxa"/>
          </w:tcPr>
          <w:p w14:paraId="6C5D54A5">
            <w:r>
              <w:t>географија</w:t>
            </w:r>
          </w:p>
        </w:tc>
        <w:tc>
          <w:tcPr>
            <w:tcW w:w="1440" w:type="dxa"/>
          </w:tcPr>
          <w:p w14:paraId="36C8EC79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42C6364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2D901C9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10.50-11.35</w:t>
            </w:r>
          </w:p>
        </w:tc>
        <w:tc>
          <w:tcPr>
            <w:tcW w:w="1440" w:type="dxa"/>
          </w:tcPr>
          <w:p w14:paraId="3A854875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4C829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41D0F911">
            <w:r>
              <w:t>Тошин Зденко</w:t>
            </w:r>
          </w:p>
        </w:tc>
        <w:tc>
          <w:tcPr>
            <w:tcW w:w="1377" w:type="dxa"/>
          </w:tcPr>
          <w:p w14:paraId="5FFA03BD">
            <w:r>
              <w:t>историја</w:t>
            </w:r>
          </w:p>
        </w:tc>
        <w:tc>
          <w:tcPr>
            <w:tcW w:w="1440" w:type="dxa"/>
          </w:tcPr>
          <w:p w14:paraId="3E198421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440" w:type="dxa"/>
          </w:tcPr>
          <w:p w14:paraId="4ADF542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3495407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20552C0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43DC7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679AA46A">
            <w:r>
              <w:t>Спасојевић Иван</w:t>
            </w:r>
          </w:p>
        </w:tc>
        <w:tc>
          <w:tcPr>
            <w:tcW w:w="1377" w:type="dxa"/>
          </w:tcPr>
          <w:p w14:paraId="5781DC41">
            <w:r>
              <w:t>историја</w:t>
            </w:r>
          </w:p>
        </w:tc>
        <w:tc>
          <w:tcPr>
            <w:tcW w:w="1440" w:type="dxa"/>
          </w:tcPr>
          <w:p w14:paraId="5E0488E7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1440" w:type="dxa"/>
          </w:tcPr>
          <w:p w14:paraId="134FCAEC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47589BB3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2C3570AD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6FF28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63BD7091">
            <w:r>
              <w:t>Цветичанин Слађана</w:t>
            </w:r>
          </w:p>
        </w:tc>
        <w:tc>
          <w:tcPr>
            <w:tcW w:w="1377" w:type="dxa"/>
          </w:tcPr>
          <w:p w14:paraId="2DCAB828">
            <w:r>
              <w:t>хемија</w:t>
            </w:r>
          </w:p>
        </w:tc>
        <w:tc>
          <w:tcPr>
            <w:tcW w:w="1440" w:type="dxa"/>
          </w:tcPr>
          <w:p w14:paraId="7648801E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40" w:type="dxa"/>
          </w:tcPr>
          <w:p w14:paraId="2F66B21C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2.</w:t>
            </w:r>
          </w:p>
        </w:tc>
        <w:tc>
          <w:tcPr>
            <w:tcW w:w="1440" w:type="dxa"/>
          </w:tcPr>
          <w:p w14:paraId="719A6BD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08.20-09.05</w:t>
            </w:r>
          </w:p>
        </w:tc>
        <w:tc>
          <w:tcPr>
            <w:tcW w:w="1440" w:type="dxa"/>
          </w:tcPr>
          <w:p w14:paraId="26922571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14.20-15.05</w:t>
            </w:r>
          </w:p>
        </w:tc>
      </w:tr>
      <w:tr w14:paraId="3A10F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27B380D5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Милићевић</w:t>
            </w:r>
            <w:r>
              <w:rPr>
                <w:rFonts w:hint="default"/>
                <w:lang w:val="sr-Cyrl-RS"/>
              </w:rPr>
              <w:t xml:space="preserve"> Слађана</w:t>
            </w:r>
          </w:p>
        </w:tc>
        <w:tc>
          <w:tcPr>
            <w:tcW w:w="1377" w:type="dxa"/>
          </w:tcPr>
          <w:p w14:paraId="0881A2E5">
            <w:r>
              <w:t>физика</w:t>
            </w:r>
          </w:p>
        </w:tc>
        <w:tc>
          <w:tcPr>
            <w:tcW w:w="1440" w:type="dxa"/>
          </w:tcPr>
          <w:p w14:paraId="5E192006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40" w:type="dxa"/>
          </w:tcPr>
          <w:p w14:paraId="27F0CFBA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2.</w:t>
            </w:r>
          </w:p>
        </w:tc>
        <w:tc>
          <w:tcPr>
            <w:tcW w:w="1440" w:type="dxa"/>
          </w:tcPr>
          <w:p w14:paraId="56B12B39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08.20-09.05</w:t>
            </w:r>
          </w:p>
        </w:tc>
        <w:tc>
          <w:tcPr>
            <w:tcW w:w="1440" w:type="dxa"/>
          </w:tcPr>
          <w:p w14:paraId="2C54F195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14.20-15.05</w:t>
            </w:r>
          </w:p>
        </w:tc>
      </w:tr>
      <w:tr w14:paraId="29E73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6A289FA3">
            <w:r>
              <w:t>Радоњић Дара</w:t>
            </w:r>
          </w:p>
        </w:tc>
        <w:tc>
          <w:tcPr>
            <w:tcW w:w="1377" w:type="dxa"/>
          </w:tcPr>
          <w:p w14:paraId="28FA2311">
            <w:r>
              <w:t>математика</w:t>
            </w:r>
          </w:p>
        </w:tc>
        <w:tc>
          <w:tcPr>
            <w:tcW w:w="1440" w:type="dxa"/>
          </w:tcPr>
          <w:p w14:paraId="165277E9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440" w:type="dxa"/>
          </w:tcPr>
          <w:p w14:paraId="37EEFB96">
            <w:pPr>
              <w:numPr>
                <w:ilvl w:val="0"/>
                <w:numId w:val="9"/>
              </w:numPr>
              <w:rPr>
                <w:rFonts w:hint="default"/>
                <w:lang w:val="sr-Cyrl-RS"/>
              </w:rPr>
            </w:pPr>
          </w:p>
        </w:tc>
        <w:tc>
          <w:tcPr>
            <w:tcW w:w="1440" w:type="dxa"/>
          </w:tcPr>
          <w:p w14:paraId="1A46E480"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7CFB7C63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73C3A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0CFA8DF2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Милан</w:t>
            </w:r>
            <w:r>
              <w:rPr>
                <w:rFonts w:hint="default"/>
                <w:lang w:val="sr-Cyrl-RS"/>
              </w:rPr>
              <w:t xml:space="preserve"> Спајић</w:t>
            </w:r>
          </w:p>
        </w:tc>
        <w:tc>
          <w:tcPr>
            <w:tcW w:w="1377" w:type="dxa"/>
          </w:tcPr>
          <w:p w14:paraId="33D2F479">
            <w:r>
              <w:t>математика</w:t>
            </w:r>
          </w:p>
        </w:tc>
        <w:tc>
          <w:tcPr>
            <w:tcW w:w="1440" w:type="dxa"/>
          </w:tcPr>
          <w:p w14:paraId="37427F75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50555B75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2.</w:t>
            </w:r>
          </w:p>
        </w:tc>
        <w:tc>
          <w:tcPr>
            <w:tcW w:w="1440" w:type="dxa"/>
          </w:tcPr>
          <w:p w14:paraId="676CCF81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08.20-09.05</w:t>
            </w:r>
          </w:p>
        </w:tc>
        <w:tc>
          <w:tcPr>
            <w:tcW w:w="1440" w:type="dxa"/>
          </w:tcPr>
          <w:p w14:paraId="18922063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14.20-15.05</w:t>
            </w:r>
          </w:p>
        </w:tc>
      </w:tr>
      <w:tr w14:paraId="7303A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05608E65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Милица</w:t>
            </w:r>
            <w:r>
              <w:rPr>
                <w:rFonts w:hint="default"/>
                <w:lang w:val="sr-Cyrl-RS"/>
              </w:rPr>
              <w:t xml:space="preserve"> Немешевић</w:t>
            </w:r>
          </w:p>
        </w:tc>
        <w:tc>
          <w:tcPr>
            <w:tcW w:w="1377" w:type="dxa"/>
          </w:tcPr>
          <w:p w14:paraId="6B19549C">
            <w:r>
              <w:t>математика</w:t>
            </w:r>
          </w:p>
        </w:tc>
        <w:tc>
          <w:tcPr>
            <w:tcW w:w="1440" w:type="dxa"/>
          </w:tcPr>
          <w:p w14:paraId="5347035E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440" w:type="dxa"/>
          </w:tcPr>
          <w:p w14:paraId="6DC3C656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7AB2CDBA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5E5FF25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4A1CA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5E7FC776">
            <w:r>
              <w:t>Марковић Дубравка</w:t>
            </w:r>
          </w:p>
        </w:tc>
        <w:tc>
          <w:tcPr>
            <w:tcW w:w="1377" w:type="dxa"/>
          </w:tcPr>
          <w:p w14:paraId="1F95EE74">
            <w:r>
              <w:t>математика</w:t>
            </w:r>
          </w:p>
        </w:tc>
        <w:tc>
          <w:tcPr>
            <w:tcW w:w="1440" w:type="dxa"/>
          </w:tcPr>
          <w:p w14:paraId="0780FABB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440" w:type="dxa"/>
          </w:tcPr>
          <w:p w14:paraId="3EAAE54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5.</w:t>
            </w:r>
          </w:p>
        </w:tc>
        <w:tc>
          <w:tcPr>
            <w:tcW w:w="1440" w:type="dxa"/>
          </w:tcPr>
          <w:p w14:paraId="33C20D21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11.10-11.55</w:t>
            </w:r>
          </w:p>
        </w:tc>
        <w:tc>
          <w:tcPr>
            <w:tcW w:w="1440" w:type="dxa"/>
          </w:tcPr>
          <w:p w14:paraId="4D1E519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17.10-17.55</w:t>
            </w:r>
          </w:p>
        </w:tc>
      </w:tr>
      <w:tr w14:paraId="559DA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1A376DAE">
            <w:r>
              <w:t>Маријановић Весна</w:t>
            </w:r>
          </w:p>
        </w:tc>
        <w:tc>
          <w:tcPr>
            <w:tcW w:w="1377" w:type="dxa"/>
          </w:tcPr>
          <w:p w14:paraId="5F7F43A8">
            <w:r>
              <w:t>биологија</w:t>
            </w:r>
          </w:p>
        </w:tc>
        <w:tc>
          <w:tcPr>
            <w:tcW w:w="1440" w:type="dxa"/>
          </w:tcPr>
          <w:p w14:paraId="4001D417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40" w:type="dxa"/>
          </w:tcPr>
          <w:p w14:paraId="6C2E15F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452E6DD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08FB1DAD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025C3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3AB1F42E">
            <w:r>
              <w:t>Луки</w:t>
            </w:r>
            <w:r>
              <w:rPr>
                <w:lang w:val="sr-Cyrl-RS"/>
              </w:rPr>
              <w:t>ћ</w:t>
            </w:r>
            <w:r>
              <w:rPr>
                <w:rFonts w:hint="default"/>
                <w:lang w:val="sr-Cyrl-RS"/>
              </w:rPr>
              <w:t xml:space="preserve"> </w:t>
            </w:r>
            <w:r>
              <w:t>Александра</w:t>
            </w:r>
          </w:p>
        </w:tc>
        <w:tc>
          <w:tcPr>
            <w:tcW w:w="1377" w:type="dxa"/>
          </w:tcPr>
          <w:p w14:paraId="4EC12AAB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1440" w:type="dxa"/>
          </w:tcPr>
          <w:p w14:paraId="1904ED2C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067EFADA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6978F07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74E12525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1F545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594DA9E1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Зорана</w:t>
            </w:r>
            <w:r>
              <w:rPr>
                <w:rFonts w:hint="default"/>
                <w:lang w:val="sr-Cyrl-RS"/>
              </w:rPr>
              <w:t xml:space="preserve"> Миљковић</w:t>
            </w:r>
          </w:p>
        </w:tc>
        <w:tc>
          <w:tcPr>
            <w:tcW w:w="1377" w:type="dxa"/>
          </w:tcPr>
          <w:p w14:paraId="7C8C0345">
            <w:r>
              <w:t>физичко васп.</w:t>
            </w:r>
          </w:p>
        </w:tc>
        <w:tc>
          <w:tcPr>
            <w:tcW w:w="1440" w:type="dxa"/>
          </w:tcPr>
          <w:p w14:paraId="03ED4C97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  <w:tc>
          <w:tcPr>
            <w:tcW w:w="1440" w:type="dxa"/>
          </w:tcPr>
          <w:p w14:paraId="3C125E3B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5.</w:t>
            </w:r>
          </w:p>
        </w:tc>
        <w:tc>
          <w:tcPr>
            <w:tcW w:w="1440" w:type="dxa"/>
          </w:tcPr>
          <w:p w14:paraId="3A9A78D8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11.40-12.25</w:t>
            </w:r>
          </w:p>
        </w:tc>
        <w:tc>
          <w:tcPr>
            <w:tcW w:w="1440" w:type="dxa"/>
          </w:tcPr>
          <w:p w14:paraId="6EF76D2A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17.10-17.55</w:t>
            </w:r>
          </w:p>
        </w:tc>
      </w:tr>
      <w:tr w14:paraId="3F597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630CAA9C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Рогановић</w:t>
            </w:r>
            <w:r>
              <w:rPr>
                <w:rFonts w:hint="default"/>
                <w:lang w:val="sr-Cyrl-RS"/>
              </w:rPr>
              <w:t xml:space="preserve"> Александар</w:t>
            </w:r>
          </w:p>
        </w:tc>
        <w:tc>
          <w:tcPr>
            <w:tcW w:w="1377" w:type="dxa"/>
          </w:tcPr>
          <w:p w14:paraId="440665A4">
            <w:r>
              <w:t>физичко васп.</w:t>
            </w:r>
          </w:p>
        </w:tc>
        <w:tc>
          <w:tcPr>
            <w:tcW w:w="1440" w:type="dxa"/>
          </w:tcPr>
          <w:p w14:paraId="37A106CB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3B4C2225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1435E09C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42F5DD03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25F47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7FC83CCE">
            <w:r>
              <w:t>Б</w:t>
            </w:r>
            <w:r>
              <w:rPr>
                <w:lang w:val="sr-Cyrl-RS"/>
              </w:rPr>
              <w:t>ановић</w:t>
            </w:r>
            <w:r>
              <w:rPr>
                <w:rFonts w:hint="default"/>
                <w:lang w:val="sr-Cyrl-RS"/>
              </w:rPr>
              <w:t xml:space="preserve"> </w:t>
            </w:r>
            <w:r>
              <w:t>Марко</w:t>
            </w:r>
          </w:p>
        </w:tc>
        <w:tc>
          <w:tcPr>
            <w:tcW w:w="1377" w:type="dxa"/>
          </w:tcPr>
          <w:p w14:paraId="6685D7B3">
            <w:r>
              <w:t>физичко васп.</w:t>
            </w:r>
          </w:p>
        </w:tc>
        <w:tc>
          <w:tcPr>
            <w:tcW w:w="1440" w:type="dxa"/>
          </w:tcPr>
          <w:p w14:paraId="67226F9C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440" w:type="dxa"/>
          </w:tcPr>
          <w:p w14:paraId="5BBBE8F5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42DC624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000187A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26C12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77C86A35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Драгана</w:t>
            </w:r>
            <w:r>
              <w:rPr>
                <w:rFonts w:hint="default"/>
                <w:lang w:val="sr-Cyrl-RS"/>
              </w:rPr>
              <w:t xml:space="preserve"> Радека</w:t>
            </w:r>
          </w:p>
        </w:tc>
        <w:tc>
          <w:tcPr>
            <w:tcW w:w="1377" w:type="dxa"/>
          </w:tcPr>
          <w:p w14:paraId="5778925D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ТИТ</w:t>
            </w:r>
          </w:p>
        </w:tc>
        <w:tc>
          <w:tcPr>
            <w:tcW w:w="1440" w:type="dxa"/>
          </w:tcPr>
          <w:p w14:paraId="016565A8">
            <w:pPr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440" w:type="dxa"/>
          </w:tcPr>
          <w:p w14:paraId="1D4EF09D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7A7B4E85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460B3888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34FF2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6CB07E92">
            <w:pPr>
              <w:rPr>
                <w:rFonts w:hint="default"/>
                <w:lang w:val="sr-Cyrl-RS"/>
              </w:rPr>
            </w:pPr>
            <w:r>
              <w:t xml:space="preserve">Велемир </w:t>
            </w:r>
            <w:r>
              <w:rPr>
                <w:lang w:val="sr-Cyrl-RS"/>
              </w:rPr>
              <w:t>Велимир</w:t>
            </w:r>
          </w:p>
        </w:tc>
        <w:tc>
          <w:tcPr>
            <w:tcW w:w="1377" w:type="dxa"/>
          </w:tcPr>
          <w:p w14:paraId="16A07BC0">
            <w:r>
              <w:rPr>
                <w:lang w:val="sr-Cyrl-RS"/>
              </w:rPr>
              <w:t>информатика</w:t>
            </w:r>
          </w:p>
        </w:tc>
        <w:tc>
          <w:tcPr>
            <w:tcW w:w="1440" w:type="dxa"/>
          </w:tcPr>
          <w:p w14:paraId="0F303BAB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уторак</w:t>
            </w:r>
          </w:p>
        </w:tc>
        <w:tc>
          <w:tcPr>
            <w:tcW w:w="1440" w:type="dxa"/>
          </w:tcPr>
          <w:p w14:paraId="54D2BD60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7665C0CC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71CDBD0B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5151D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27DDEC97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Предраг</w:t>
            </w:r>
            <w:r>
              <w:rPr>
                <w:rFonts w:hint="default"/>
                <w:lang w:val="sr-Cyrl-RS"/>
              </w:rPr>
              <w:t xml:space="preserve"> Тешић</w:t>
            </w:r>
          </w:p>
        </w:tc>
        <w:tc>
          <w:tcPr>
            <w:tcW w:w="1377" w:type="dxa"/>
          </w:tcPr>
          <w:p w14:paraId="443436F2">
            <w:pPr>
              <w:rPr>
                <w:lang w:val="sr-Cyrl-RS"/>
              </w:rPr>
            </w:pPr>
            <w:r>
              <w:rPr>
                <w:lang w:val="sr-Cyrl-RS"/>
              </w:rPr>
              <w:t>ТИТ</w:t>
            </w:r>
          </w:p>
        </w:tc>
        <w:tc>
          <w:tcPr>
            <w:tcW w:w="1440" w:type="dxa"/>
          </w:tcPr>
          <w:p w14:paraId="6FE4B5BB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петак</w:t>
            </w:r>
          </w:p>
        </w:tc>
        <w:tc>
          <w:tcPr>
            <w:tcW w:w="1440" w:type="dxa"/>
          </w:tcPr>
          <w:p w14:paraId="37F1331A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1D1A673C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5CF3B5C1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42364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6B92DBB8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Максимовић</w:t>
            </w:r>
            <w:r>
              <w:rPr>
                <w:rFonts w:hint="default"/>
                <w:lang w:val="sr-Cyrl-RS"/>
              </w:rPr>
              <w:t xml:space="preserve"> Драгослава</w:t>
            </w:r>
          </w:p>
        </w:tc>
        <w:tc>
          <w:tcPr>
            <w:tcW w:w="1377" w:type="dxa"/>
          </w:tcPr>
          <w:p w14:paraId="4C7606D2">
            <w:pPr>
              <w:rPr>
                <w:lang w:val="sr-Cyrl-RS"/>
              </w:rPr>
            </w:pPr>
            <w:r>
              <w:rPr>
                <w:lang w:val="sr-Cyrl-RS"/>
              </w:rPr>
              <w:t>ТИТ</w:t>
            </w:r>
          </w:p>
        </w:tc>
        <w:tc>
          <w:tcPr>
            <w:tcW w:w="1440" w:type="dxa"/>
          </w:tcPr>
          <w:p w14:paraId="61BBB0B2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уторак</w:t>
            </w:r>
          </w:p>
        </w:tc>
        <w:tc>
          <w:tcPr>
            <w:tcW w:w="1440" w:type="dxa"/>
          </w:tcPr>
          <w:p w14:paraId="04C0CB80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5.</w:t>
            </w:r>
          </w:p>
        </w:tc>
        <w:tc>
          <w:tcPr>
            <w:tcW w:w="1440" w:type="dxa"/>
          </w:tcPr>
          <w:p w14:paraId="2BE000E0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/</w:t>
            </w:r>
          </w:p>
        </w:tc>
        <w:tc>
          <w:tcPr>
            <w:tcW w:w="1440" w:type="dxa"/>
          </w:tcPr>
          <w:p w14:paraId="539DC23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17.10-17.55</w:t>
            </w:r>
          </w:p>
        </w:tc>
      </w:tr>
      <w:tr w14:paraId="10B4A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1C5742EF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Данчетовић</w:t>
            </w:r>
            <w:r>
              <w:rPr>
                <w:rFonts w:hint="default"/>
                <w:lang w:val="sr-Cyrl-RS"/>
              </w:rPr>
              <w:t xml:space="preserve"> Стефан</w:t>
            </w:r>
          </w:p>
        </w:tc>
        <w:tc>
          <w:tcPr>
            <w:tcW w:w="1377" w:type="dxa"/>
          </w:tcPr>
          <w:p w14:paraId="4737508E">
            <w:pPr>
              <w:rPr>
                <w:lang w:val="sr-Cyrl-RS"/>
              </w:rPr>
            </w:pPr>
            <w:r>
              <w:rPr>
                <w:lang w:val="sr-Cyrl-RS"/>
              </w:rPr>
              <w:t>ТИТ</w:t>
            </w:r>
          </w:p>
        </w:tc>
        <w:tc>
          <w:tcPr>
            <w:tcW w:w="1440" w:type="dxa"/>
          </w:tcPr>
          <w:p w14:paraId="75388B2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уторак</w:t>
            </w:r>
          </w:p>
        </w:tc>
        <w:tc>
          <w:tcPr>
            <w:tcW w:w="1440" w:type="dxa"/>
          </w:tcPr>
          <w:p w14:paraId="4A75CF07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11D9ADA4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73225EF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  <w:tr w14:paraId="2DC2B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04CB507A">
            <w:r>
              <w:t>Степановић Томислав</w:t>
            </w:r>
          </w:p>
        </w:tc>
        <w:tc>
          <w:tcPr>
            <w:tcW w:w="1377" w:type="dxa"/>
          </w:tcPr>
          <w:p w14:paraId="7236C9C8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Информатика</w:t>
            </w:r>
          </w:p>
        </w:tc>
        <w:tc>
          <w:tcPr>
            <w:tcW w:w="1440" w:type="dxa"/>
          </w:tcPr>
          <w:p w14:paraId="70E2B86A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43DF6A81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3.</w:t>
            </w:r>
          </w:p>
        </w:tc>
        <w:tc>
          <w:tcPr>
            <w:tcW w:w="1440" w:type="dxa"/>
          </w:tcPr>
          <w:p w14:paraId="108E9E06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09.30-10.15</w:t>
            </w:r>
          </w:p>
        </w:tc>
        <w:tc>
          <w:tcPr>
            <w:tcW w:w="1440" w:type="dxa"/>
          </w:tcPr>
          <w:p w14:paraId="5E162A60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15.30-16.15</w:t>
            </w:r>
          </w:p>
        </w:tc>
      </w:tr>
      <w:tr w14:paraId="6E243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1C2CD24D">
            <w:r>
              <w:t>Ступар Дара</w:t>
            </w:r>
          </w:p>
        </w:tc>
        <w:tc>
          <w:tcPr>
            <w:tcW w:w="1377" w:type="dxa"/>
          </w:tcPr>
          <w:p w14:paraId="6F2D4A9E">
            <w:r>
              <w:rPr>
                <w:lang w:val="sr-Cyrl-RS"/>
              </w:rPr>
              <w:t>В</w:t>
            </w:r>
            <w:r>
              <w:t>ерска настава</w:t>
            </w:r>
          </w:p>
        </w:tc>
        <w:tc>
          <w:tcPr>
            <w:tcW w:w="1440" w:type="dxa"/>
          </w:tcPr>
          <w:p w14:paraId="25069E48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440" w:type="dxa"/>
          </w:tcPr>
          <w:p w14:paraId="3A39EB10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5.</w:t>
            </w:r>
          </w:p>
        </w:tc>
        <w:tc>
          <w:tcPr>
            <w:tcW w:w="1440" w:type="dxa"/>
          </w:tcPr>
          <w:p w14:paraId="4571CE3A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11.10-11.55</w:t>
            </w:r>
          </w:p>
        </w:tc>
        <w:tc>
          <w:tcPr>
            <w:tcW w:w="1440" w:type="dxa"/>
          </w:tcPr>
          <w:p w14:paraId="724A810B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17.10-17.55</w:t>
            </w:r>
          </w:p>
        </w:tc>
      </w:tr>
      <w:tr w14:paraId="6591A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3" w:type="dxa"/>
          </w:tcPr>
          <w:p w14:paraId="5365D3DF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Перишић Драгана</w:t>
            </w:r>
          </w:p>
        </w:tc>
        <w:tc>
          <w:tcPr>
            <w:tcW w:w="1377" w:type="dxa"/>
          </w:tcPr>
          <w:p w14:paraId="5A2E0DF7">
            <w:pPr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Грађанско</w:t>
            </w:r>
            <w:r>
              <w:rPr>
                <w:rFonts w:hint="default"/>
                <w:lang w:val="sr-Cyrl-RS"/>
              </w:rPr>
              <w:t xml:space="preserve"> васпитање</w:t>
            </w:r>
          </w:p>
        </w:tc>
        <w:tc>
          <w:tcPr>
            <w:tcW w:w="1440" w:type="dxa"/>
          </w:tcPr>
          <w:p w14:paraId="072CB842">
            <w:pPr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440" w:type="dxa"/>
          </w:tcPr>
          <w:p w14:paraId="09E65C7E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4.</w:t>
            </w:r>
          </w:p>
        </w:tc>
        <w:tc>
          <w:tcPr>
            <w:tcW w:w="1440" w:type="dxa"/>
          </w:tcPr>
          <w:p w14:paraId="3EEEF848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10.20-11.05</w:t>
            </w:r>
          </w:p>
        </w:tc>
        <w:tc>
          <w:tcPr>
            <w:tcW w:w="1440" w:type="dxa"/>
          </w:tcPr>
          <w:p w14:paraId="30EA3759">
            <w:pPr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16.20-17.05</w:t>
            </w:r>
          </w:p>
        </w:tc>
      </w:tr>
    </w:tbl>
    <w:p w14:paraId="5BBA2DC7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93FF4A"/>
    <w:multiLevelType w:val="singleLevel"/>
    <w:tmpl w:val="9893FF4A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F2106403"/>
    <w:multiLevelType w:val="singleLevel"/>
    <w:tmpl w:val="F2106403"/>
    <w:lvl w:ilvl="0" w:tentative="0">
      <w:start w:val="7"/>
      <w:numFmt w:val="decimal"/>
      <w:suff w:val="space"/>
      <w:lvlText w:val="%1."/>
      <w:lvlJc w:val="left"/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6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8">
    <w:nsid w:val="53DF9A5F"/>
    <w:multiLevelType w:val="singleLevel"/>
    <w:tmpl w:val="53DF9A5F"/>
    <w:lvl w:ilvl="0" w:tentative="0">
      <w:start w:val="4"/>
      <w:numFmt w:val="decimal"/>
      <w:suff w:val="space"/>
      <w:lvlText w:val="%1."/>
      <w:lvlJc w:val="left"/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EA4603"/>
    <w:rsid w:val="14AC5B2E"/>
    <w:rsid w:val="21F01DFA"/>
    <w:rsid w:val="404A52C1"/>
    <w:rsid w:val="478A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</Words>
  <Characters>1113</Characters>
  <Lines>0</Lines>
  <Paragraphs>0</Paragraphs>
  <TotalTime>73</TotalTime>
  <ScaleCrop>false</ScaleCrop>
  <LinksUpToDate>false</LinksUpToDate>
  <CharactersWithSpaces>1175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plazmice</cp:lastModifiedBy>
  <dcterms:modified xsi:type="dcterms:W3CDTF">2026-10-05T13:52:04Z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eyJoZGlkIjoiZTA4NDE1ZjFhYTUyNzU1YjY4ZGVkZmRjYTg3YzM2MTkifQ==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3CC7A461B8A44DE2B9C413AF49A51DF8_13</vt:lpwstr>
  </property>
</Properties>
</file>